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6" w:type="dxa"/>
        <w:jc w:val="center"/>
        <w:tblLayout w:type="fixed"/>
        <w:tblLook w:val="04A0" w:firstRow="1" w:lastRow="0" w:firstColumn="1" w:lastColumn="0" w:noHBand="0" w:noVBand="1"/>
      </w:tblPr>
      <w:tblGrid>
        <w:gridCol w:w="4362"/>
        <w:gridCol w:w="5434"/>
      </w:tblGrid>
      <w:tr w:rsidR="00777CBC" w14:paraId="7448EDE0" w14:textId="77777777">
        <w:trPr>
          <w:jc w:val="center"/>
        </w:trPr>
        <w:tc>
          <w:tcPr>
            <w:tcW w:w="4362" w:type="dxa"/>
          </w:tcPr>
          <w:p w14:paraId="78E938C7" w14:textId="77777777" w:rsidR="00777CBC" w:rsidRDefault="0000000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ỦY BAN NHÂN DÂN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PHƯỜNG………………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…..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</w:rPr>
              <w:t>PHÒNG VĂN HÓA - XÃ HỘI</w:t>
            </w:r>
          </w:p>
          <w:p w14:paraId="26341D29" w14:textId="77777777" w:rsidR="00777CBC" w:rsidRDefault="00777CBC">
            <w:pPr>
              <w:pBdr>
                <w:bottom w:val="single" w:sz="6" w:space="1" w:color="000000"/>
              </w:pBdr>
              <w:spacing w:after="120" w:line="240" w:lineRule="auto"/>
              <w:ind w:left="1134" w:right="1134"/>
              <w:rPr>
                <w:sz w:val="24"/>
                <w:szCs w:val="24"/>
              </w:rPr>
            </w:pPr>
          </w:p>
        </w:tc>
        <w:tc>
          <w:tcPr>
            <w:tcW w:w="5434" w:type="dxa"/>
          </w:tcPr>
          <w:p w14:paraId="384F72E7" w14:textId="77777777" w:rsidR="00777CBC" w:rsidRDefault="0000000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CỘNG HÒA XÃ HỘI CHỦ NGHĨA VIỆT NAM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Độc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lập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Tự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do -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Hạnh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phúc</w:t>
            </w:r>
            <w:proofErr w:type="spellEnd"/>
          </w:p>
          <w:p w14:paraId="5AF7ECEC" w14:textId="77777777" w:rsidR="00777CBC" w:rsidRDefault="00777CBC">
            <w:pPr>
              <w:pBdr>
                <w:bottom w:val="single" w:sz="6" w:space="1" w:color="000000"/>
              </w:pBdr>
              <w:spacing w:after="120" w:line="240" w:lineRule="auto"/>
              <w:ind w:left="1020" w:right="1020"/>
              <w:rPr>
                <w:sz w:val="24"/>
                <w:szCs w:val="24"/>
              </w:rPr>
            </w:pPr>
          </w:p>
        </w:tc>
      </w:tr>
      <w:tr w:rsidR="00777CBC" w14:paraId="456BC5CD" w14:textId="77777777">
        <w:trPr>
          <w:jc w:val="center"/>
        </w:trPr>
        <w:tc>
          <w:tcPr>
            <w:tcW w:w="4362" w:type="dxa"/>
          </w:tcPr>
          <w:p w14:paraId="2CDAA9E8" w14:textId="17A15B0F" w:rsidR="00777CBC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: </w:t>
            </w:r>
            <w:r w:rsidR="008817E3">
              <w:rPr>
                <w:rFonts w:eastAsia="Times New Roman" w:cs="Times New Roman"/>
                <w:sz w:val="24"/>
                <w:szCs w:val="24"/>
              </w:rPr>
              <w:t>….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/VHXH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Về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phúc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đáp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Giấy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phép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xin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chức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Hội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thi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chim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Chào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Mào.</w:t>
            </w:r>
          </w:p>
        </w:tc>
        <w:tc>
          <w:tcPr>
            <w:tcW w:w="5434" w:type="dxa"/>
          </w:tcPr>
          <w:p w14:paraId="5BB4E2C0" w14:textId="77777777" w:rsidR="00777CBC" w:rsidRDefault="00000000">
            <w:pPr>
              <w:spacing w:before="120" w:after="4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….………, </w:t>
            </w:r>
            <w:proofErr w:type="spellStart"/>
            <w:r>
              <w:rPr>
                <w:rFonts w:eastAsia="Times New Roman" w:cs="Times New Roman"/>
                <w:i/>
                <w:sz w:val="24"/>
                <w:szCs w:val="24"/>
              </w:rPr>
              <w:t>ngày</w:t>
            </w:r>
            <w:proofErr w:type="spellEnd"/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 w:cs="Times New Roman"/>
                <w:i/>
                <w:sz w:val="24"/>
                <w:szCs w:val="24"/>
              </w:rPr>
              <w:t>…..</w:t>
            </w:r>
            <w:proofErr w:type="spellStart"/>
            <w:proofErr w:type="gramEnd"/>
            <w:r>
              <w:rPr>
                <w:rFonts w:eastAsia="Times New Roman" w:cs="Times New Roman"/>
                <w:i/>
                <w:sz w:val="24"/>
                <w:szCs w:val="24"/>
              </w:rPr>
              <w:t>tháng</w:t>
            </w:r>
            <w:proofErr w:type="spellEnd"/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 w:cs="Times New Roman"/>
                <w:i/>
                <w:sz w:val="24"/>
                <w:szCs w:val="24"/>
              </w:rPr>
              <w:t>…..</w:t>
            </w:r>
            <w:proofErr w:type="gramEnd"/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sz w:val="24"/>
                <w:szCs w:val="24"/>
              </w:rPr>
              <w:t>năm</w:t>
            </w:r>
            <w:proofErr w:type="spellEnd"/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 2026</w:t>
            </w:r>
          </w:p>
        </w:tc>
      </w:tr>
    </w:tbl>
    <w:p w14:paraId="52903272" w14:textId="77777777" w:rsidR="00777CBC" w:rsidRDefault="00000000">
      <w:pPr>
        <w:spacing w:before="240" w:line="288" w:lineRule="auto"/>
        <w:jc w:val="center"/>
        <w:rPr>
          <w:sz w:val="24"/>
          <w:szCs w:val="24"/>
        </w:rPr>
      </w:pPr>
      <w:proofErr w:type="spellStart"/>
      <w:r>
        <w:rPr>
          <w:rFonts w:eastAsia="Times New Roman" w:cs="Times New Roman"/>
          <w:b/>
          <w:sz w:val="24"/>
          <w:szCs w:val="24"/>
        </w:rPr>
        <w:t>Kính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gửi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eastAsia="Times New Roman" w:cs="Times New Roman"/>
          <w:b/>
          <w:sz w:val="24"/>
          <w:szCs w:val="24"/>
        </w:rPr>
        <w:t>Ông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………………… - </w:t>
      </w:r>
      <w:proofErr w:type="spellStart"/>
      <w:r>
        <w:rPr>
          <w:rFonts w:eastAsia="Times New Roman" w:cs="Times New Roman"/>
          <w:b/>
          <w:sz w:val="24"/>
          <w:szCs w:val="24"/>
        </w:rPr>
        <w:t>Chủ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hộ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kinh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doanh</w:t>
      </w:r>
      <w:proofErr w:type="spellEnd"/>
      <w:r>
        <w:rPr>
          <w:rFonts w:eastAsia="Times New Roman" w:cs="Times New Roman"/>
          <w:b/>
          <w:sz w:val="24"/>
          <w:szCs w:val="24"/>
        </w:rPr>
        <w:br/>
        <w:t>CLB CAFE CHIM CẢNH………….</w:t>
      </w:r>
    </w:p>
    <w:p w14:paraId="00EC2B9D" w14:textId="77777777" w:rsidR="00777CBC" w:rsidRDefault="00000000">
      <w:pPr>
        <w:spacing w:after="120" w:line="300" w:lineRule="auto"/>
        <w:ind w:firstLine="567"/>
        <w:jc w:val="both"/>
        <w:rPr>
          <w:sz w:val="24"/>
          <w:szCs w:val="24"/>
        </w:rPr>
      </w:pPr>
      <w:proofErr w:type="spellStart"/>
      <w:r>
        <w:rPr>
          <w:rFonts w:eastAsia="Times New Roman" w:cs="Times New Roman"/>
          <w:sz w:val="24"/>
          <w:szCs w:val="24"/>
        </w:rPr>
        <w:t>Phòng</w:t>
      </w:r>
      <w:proofErr w:type="spellEnd"/>
      <w:r>
        <w:rPr>
          <w:rFonts w:eastAsia="Times New Roman" w:cs="Times New Roman"/>
          <w:sz w:val="24"/>
          <w:szCs w:val="24"/>
        </w:rPr>
        <w:t xml:space="preserve"> Văn </w:t>
      </w:r>
      <w:proofErr w:type="spellStart"/>
      <w:r>
        <w:rPr>
          <w:rFonts w:eastAsia="Times New Roman" w:cs="Times New Roman"/>
          <w:sz w:val="24"/>
          <w:szCs w:val="24"/>
        </w:rPr>
        <w:t>hóa</w:t>
      </w:r>
      <w:proofErr w:type="spellEnd"/>
      <w:r>
        <w:rPr>
          <w:rFonts w:eastAsia="Times New Roman" w:cs="Times New Roman"/>
          <w:sz w:val="24"/>
          <w:szCs w:val="24"/>
        </w:rPr>
        <w:t xml:space="preserve"> - </w:t>
      </w:r>
      <w:proofErr w:type="spellStart"/>
      <w:r>
        <w:rPr>
          <w:rFonts w:eastAsia="Times New Roman" w:cs="Times New Roman"/>
          <w:sz w:val="24"/>
          <w:szCs w:val="24"/>
        </w:rPr>
        <w:t>Xã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phường</w:t>
      </w:r>
      <w:proofErr w:type="spellEnd"/>
      <w:r>
        <w:rPr>
          <w:rFonts w:eastAsia="Times New Roman" w:cs="Times New Roman"/>
          <w:sz w:val="24"/>
          <w:szCs w:val="24"/>
        </w:rPr>
        <w:t xml:space="preserve">……………… </w:t>
      </w:r>
      <w:proofErr w:type="spellStart"/>
      <w:r>
        <w:rPr>
          <w:rFonts w:eastAsia="Times New Roman" w:cs="Times New Roman"/>
          <w:sz w:val="24"/>
          <w:szCs w:val="24"/>
        </w:rPr>
        <w:t>tiếp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nhận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hồ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xin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phép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tổ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chức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chim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Chào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Mào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của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</w:t>
      </w:r>
      <w:proofErr w:type="spellEnd"/>
      <w:r>
        <w:rPr>
          <w:rFonts w:eastAsia="Times New Roman" w:cs="Times New Roman"/>
          <w:sz w:val="24"/>
          <w:szCs w:val="24"/>
        </w:rPr>
        <w:t xml:space="preserve"> Kinh </w:t>
      </w:r>
      <w:proofErr w:type="spellStart"/>
      <w:r>
        <w:rPr>
          <w:rFonts w:eastAsia="Times New Roman" w:cs="Times New Roman"/>
          <w:sz w:val="24"/>
          <w:szCs w:val="24"/>
        </w:rPr>
        <w:t>doanh</w:t>
      </w:r>
      <w:proofErr w:type="spellEnd"/>
      <w:r>
        <w:rPr>
          <w:rFonts w:eastAsia="Times New Roman" w:cs="Times New Roman"/>
          <w:sz w:val="24"/>
          <w:szCs w:val="24"/>
        </w:rPr>
        <w:t xml:space="preserve"> CLB CAFE CHIM CẢNH………………………. (</w:t>
      </w:r>
      <w:proofErr w:type="spellStart"/>
      <w:r>
        <w:rPr>
          <w:rFonts w:eastAsia="Times New Roman" w:cs="Times New Roman"/>
          <w:sz w:val="24"/>
          <w:szCs w:val="24"/>
        </w:rPr>
        <w:t>đính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kèm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hồ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sơ</w:t>
      </w:r>
      <w:proofErr w:type="spellEnd"/>
      <w:r>
        <w:rPr>
          <w:rFonts w:eastAsia="Times New Roman" w:cs="Times New Roman"/>
          <w:sz w:val="24"/>
          <w:szCs w:val="24"/>
        </w:rPr>
        <w:t>);</w:t>
      </w:r>
    </w:p>
    <w:p w14:paraId="7F51E499" w14:textId="77777777" w:rsidR="00777CBC" w:rsidRDefault="00000000">
      <w:pPr>
        <w:spacing w:after="120" w:line="300" w:lineRule="auto"/>
        <w:ind w:firstLine="567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Qua </w:t>
      </w:r>
      <w:proofErr w:type="spellStart"/>
      <w:r>
        <w:rPr>
          <w:rFonts w:eastAsia="Times New Roman" w:cs="Times New Roman"/>
          <w:sz w:val="24"/>
          <w:szCs w:val="24"/>
        </w:rPr>
        <w:t>xem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xét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hồ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sơ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phòng</w:t>
      </w:r>
      <w:proofErr w:type="spellEnd"/>
      <w:r>
        <w:rPr>
          <w:rFonts w:eastAsia="Times New Roman" w:cs="Times New Roman"/>
          <w:sz w:val="24"/>
          <w:szCs w:val="24"/>
        </w:rPr>
        <w:t xml:space="preserve"> Văn </w:t>
      </w:r>
      <w:proofErr w:type="spellStart"/>
      <w:r>
        <w:rPr>
          <w:rFonts w:eastAsia="Times New Roman" w:cs="Times New Roman"/>
          <w:sz w:val="24"/>
          <w:szCs w:val="24"/>
        </w:rPr>
        <w:t>hóa</w:t>
      </w:r>
      <w:proofErr w:type="spellEnd"/>
      <w:r>
        <w:rPr>
          <w:rFonts w:eastAsia="Times New Roman" w:cs="Times New Roman"/>
          <w:sz w:val="24"/>
          <w:szCs w:val="24"/>
        </w:rPr>
        <w:t xml:space="preserve"> - </w:t>
      </w:r>
      <w:proofErr w:type="spellStart"/>
      <w:r>
        <w:rPr>
          <w:rFonts w:eastAsia="Times New Roman" w:cs="Times New Roman"/>
          <w:sz w:val="24"/>
          <w:szCs w:val="24"/>
        </w:rPr>
        <w:t>Xã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phường</w:t>
      </w:r>
      <w:proofErr w:type="spellEnd"/>
      <w:r>
        <w:rPr>
          <w:rFonts w:eastAsia="Times New Roman" w:cs="Times New Roman"/>
          <w:sz w:val="24"/>
          <w:szCs w:val="24"/>
        </w:rPr>
        <w:t xml:space="preserve">…………………. </w:t>
      </w:r>
      <w:proofErr w:type="spellStart"/>
      <w:r>
        <w:rPr>
          <w:rFonts w:eastAsia="Times New Roman" w:cs="Times New Roman"/>
          <w:sz w:val="24"/>
          <w:szCs w:val="24"/>
        </w:rPr>
        <w:t>có</w:t>
      </w:r>
      <w:proofErr w:type="spellEnd"/>
      <w:r>
        <w:rPr>
          <w:rFonts w:eastAsia="Times New Roman" w:cs="Times New Roman"/>
          <w:sz w:val="24"/>
          <w:szCs w:val="24"/>
        </w:rPr>
        <w:t xml:space="preserve"> ý </w:t>
      </w:r>
      <w:proofErr w:type="spellStart"/>
      <w:r>
        <w:rPr>
          <w:rFonts w:eastAsia="Times New Roman" w:cs="Times New Roman"/>
          <w:sz w:val="24"/>
          <w:szCs w:val="24"/>
        </w:rPr>
        <w:t>kiến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như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sau</w:t>
      </w:r>
      <w:proofErr w:type="spellEnd"/>
      <w:r>
        <w:rPr>
          <w:rFonts w:eastAsia="Times New Roman" w:cs="Times New Roman"/>
          <w:sz w:val="24"/>
          <w:szCs w:val="24"/>
        </w:rPr>
        <w:t>:</w:t>
      </w:r>
    </w:p>
    <w:p w14:paraId="03BBB520" w14:textId="77777777" w:rsidR="00777CBC" w:rsidRDefault="00000000">
      <w:pPr>
        <w:spacing w:after="120" w:line="300" w:lineRule="auto"/>
        <w:ind w:firstLine="567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1. </w:t>
      </w:r>
      <w:proofErr w:type="spellStart"/>
      <w:r>
        <w:rPr>
          <w:rFonts w:eastAsia="Times New Roman" w:cs="Times New Roman"/>
          <w:sz w:val="24"/>
          <w:szCs w:val="24"/>
        </w:rPr>
        <w:t>Đề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nghị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ông</w:t>
      </w:r>
      <w:proofErr w:type="spellEnd"/>
      <w:r>
        <w:rPr>
          <w:rFonts w:eastAsia="Times New Roman" w:cs="Times New Roman"/>
          <w:sz w:val="24"/>
          <w:szCs w:val="24"/>
        </w:rPr>
        <w:t xml:space="preserve">………………….   - </w:t>
      </w:r>
      <w:proofErr w:type="spellStart"/>
      <w:r>
        <w:rPr>
          <w:rFonts w:eastAsia="Times New Roman" w:cs="Times New Roman"/>
          <w:sz w:val="24"/>
          <w:szCs w:val="24"/>
        </w:rPr>
        <w:t>Chủ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kinh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doanh</w:t>
      </w:r>
      <w:proofErr w:type="spellEnd"/>
      <w:r>
        <w:rPr>
          <w:rFonts w:eastAsia="Times New Roman" w:cs="Times New Roman"/>
          <w:sz w:val="24"/>
          <w:szCs w:val="24"/>
        </w:rPr>
        <w:t xml:space="preserve"> CLB CAFE CHIM CẢNH………………</w:t>
      </w:r>
      <w:proofErr w:type="gramStart"/>
      <w:r>
        <w:rPr>
          <w:rFonts w:eastAsia="Times New Roman" w:cs="Times New Roman"/>
          <w:sz w:val="24"/>
          <w:szCs w:val="24"/>
        </w:rPr>
        <w:t>…..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thực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hiện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đúng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nội</w:t>
      </w:r>
      <w:proofErr w:type="spellEnd"/>
      <w:r>
        <w:rPr>
          <w:rFonts w:eastAsia="Times New Roman" w:cs="Times New Roman"/>
          <w:sz w:val="24"/>
          <w:szCs w:val="24"/>
        </w:rPr>
        <w:t xml:space="preserve"> dung </w:t>
      </w:r>
      <w:proofErr w:type="spellStart"/>
      <w:r>
        <w:rPr>
          <w:rFonts w:eastAsia="Times New Roman" w:cs="Times New Roman"/>
          <w:sz w:val="24"/>
          <w:szCs w:val="24"/>
        </w:rPr>
        <w:t>đã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đăng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ký</w:t>
      </w:r>
      <w:proofErr w:type="spellEnd"/>
      <w:r>
        <w:rPr>
          <w:rFonts w:eastAsia="Times New Roman" w:cs="Times New Roman"/>
          <w:sz w:val="24"/>
          <w:szCs w:val="24"/>
        </w:rPr>
        <w:t xml:space="preserve"> do </w:t>
      </w:r>
      <w:proofErr w:type="spellStart"/>
      <w:r>
        <w:rPr>
          <w:rFonts w:eastAsia="Times New Roman" w:cs="Times New Roman"/>
          <w:sz w:val="24"/>
          <w:szCs w:val="24"/>
        </w:rPr>
        <w:t>chủ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kinh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doanh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lập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ngày</w:t>
      </w:r>
      <w:proofErr w:type="spellEnd"/>
      <w:r>
        <w:rPr>
          <w:rFonts w:eastAsia="Times New Roman" w:cs="Times New Roman"/>
          <w:sz w:val="24"/>
          <w:szCs w:val="24"/>
        </w:rPr>
        <w:t xml:space="preserve">……. </w:t>
      </w:r>
      <w:proofErr w:type="spellStart"/>
      <w:r>
        <w:rPr>
          <w:rFonts w:eastAsia="Times New Roman" w:cs="Times New Roman"/>
          <w:sz w:val="24"/>
          <w:szCs w:val="24"/>
        </w:rPr>
        <w:t>tháng</w:t>
      </w:r>
      <w:proofErr w:type="spellEnd"/>
      <w:r>
        <w:rPr>
          <w:rFonts w:eastAsia="Times New Roman" w:cs="Times New Roman"/>
          <w:sz w:val="24"/>
          <w:szCs w:val="24"/>
        </w:rPr>
        <w:t xml:space="preserve"> …</w:t>
      </w:r>
      <w:proofErr w:type="gramStart"/>
      <w:r>
        <w:rPr>
          <w:rFonts w:eastAsia="Times New Roman" w:cs="Times New Roman"/>
          <w:sz w:val="24"/>
          <w:szCs w:val="24"/>
        </w:rPr>
        <w:t>…..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năm</w:t>
      </w:r>
      <w:proofErr w:type="spellEnd"/>
      <w:r>
        <w:rPr>
          <w:rFonts w:eastAsia="Times New Roman" w:cs="Times New Roman"/>
          <w:sz w:val="24"/>
          <w:szCs w:val="24"/>
        </w:rPr>
        <w:t xml:space="preserve"> 2026.</w:t>
      </w:r>
    </w:p>
    <w:p w14:paraId="53204F16" w14:textId="77777777" w:rsidR="00777CBC" w:rsidRDefault="00000000">
      <w:pPr>
        <w:spacing w:after="120" w:line="300" w:lineRule="auto"/>
        <w:ind w:firstLine="567"/>
        <w:jc w:val="both"/>
        <w:rPr>
          <w:sz w:val="24"/>
          <w:szCs w:val="24"/>
        </w:rPr>
      </w:pPr>
      <w:r>
        <w:rPr>
          <w:rFonts w:eastAsia="Times New Roman" w:cs="Times New Roman"/>
          <w:b/>
          <w:i/>
          <w:sz w:val="24"/>
          <w:szCs w:val="24"/>
        </w:rPr>
        <w:t xml:space="preserve">* Lưu ý: Nghiêm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cấm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mọi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hành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vi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lợi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dụng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việc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tổ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chức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có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liên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quan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để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tổ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chức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cá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cược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ăn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thua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bằng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tiền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>.</w:t>
      </w:r>
    </w:p>
    <w:p w14:paraId="1986DD41" w14:textId="77777777" w:rsidR="00777CBC" w:rsidRDefault="00000000">
      <w:pPr>
        <w:spacing w:after="120" w:line="300" w:lineRule="auto"/>
        <w:ind w:firstLine="567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2. Trong </w:t>
      </w:r>
      <w:proofErr w:type="spellStart"/>
      <w:r>
        <w:rPr>
          <w:rFonts w:eastAsia="Times New Roman" w:cs="Times New Roman"/>
          <w:sz w:val="24"/>
          <w:szCs w:val="24"/>
        </w:rPr>
        <w:t>quá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trình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tổ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chức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ông</w:t>
      </w:r>
      <w:proofErr w:type="spellEnd"/>
      <w:r>
        <w:rPr>
          <w:rFonts w:eastAsia="Times New Roman" w:cs="Times New Roman"/>
          <w:sz w:val="24"/>
          <w:szCs w:val="24"/>
        </w:rPr>
        <w:t xml:space="preserve">……………………. </w:t>
      </w:r>
      <w:proofErr w:type="spellStart"/>
      <w:r>
        <w:rPr>
          <w:rFonts w:eastAsia="Times New Roman" w:cs="Times New Roman"/>
          <w:sz w:val="24"/>
          <w:szCs w:val="24"/>
        </w:rPr>
        <w:t>chịu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trách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nhiệm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trước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nội</w:t>
      </w:r>
      <w:proofErr w:type="spellEnd"/>
      <w:r>
        <w:rPr>
          <w:rFonts w:eastAsia="Times New Roman" w:cs="Times New Roman"/>
          <w:sz w:val="24"/>
          <w:szCs w:val="24"/>
        </w:rPr>
        <w:t xml:space="preserve"> dung </w:t>
      </w:r>
      <w:proofErr w:type="spellStart"/>
      <w:r>
        <w:rPr>
          <w:rFonts w:eastAsia="Times New Roman" w:cs="Times New Roman"/>
          <w:sz w:val="24"/>
          <w:szCs w:val="24"/>
        </w:rPr>
        <w:t>có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liên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quan</w:t>
      </w:r>
      <w:proofErr w:type="spellEnd"/>
      <w:r>
        <w:rPr>
          <w:rFonts w:eastAsia="Times New Roman" w:cs="Times New Roman"/>
          <w:sz w:val="24"/>
          <w:szCs w:val="24"/>
        </w:rPr>
        <w:t xml:space="preserve">. </w:t>
      </w:r>
      <w:proofErr w:type="spellStart"/>
      <w:r>
        <w:rPr>
          <w:rFonts w:eastAsia="Times New Roman" w:cs="Times New Roman"/>
          <w:sz w:val="24"/>
          <w:szCs w:val="24"/>
        </w:rPr>
        <w:t>Đồng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thời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đề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nghị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chủ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kinh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doanh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khẩn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trương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liên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hệ</w:t>
      </w:r>
      <w:proofErr w:type="spellEnd"/>
      <w:r>
        <w:rPr>
          <w:rFonts w:eastAsia="Times New Roman" w:cs="Times New Roman"/>
          <w:sz w:val="24"/>
          <w:szCs w:val="24"/>
        </w:rPr>
        <w:t xml:space="preserve"> Công </w:t>
      </w:r>
      <w:proofErr w:type="gramStart"/>
      <w:r>
        <w:rPr>
          <w:rFonts w:eastAsia="Times New Roman" w:cs="Times New Roman"/>
          <w:sz w:val="24"/>
          <w:szCs w:val="24"/>
        </w:rPr>
        <w:t>an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phường</w:t>
      </w:r>
      <w:proofErr w:type="spellEnd"/>
      <w:r>
        <w:rPr>
          <w:rFonts w:eastAsia="Times New Roman" w:cs="Times New Roman"/>
          <w:sz w:val="24"/>
          <w:szCs w:val="24"/>
        </w:rPr>
        <w:t xml:space="preserve">………………… </w:t>
      </w:r>
      <w:proofErr w:type="spellStart"/>
      <w:r>
        <w:rPr>
          <w:rFonts w:eastAsia="Times New Roman" w:cs="Times New Roman"/>
          <w:sz w:val="24"/>
          <w:szCs w:val="24"/>
        </w:rPr>
        <w:t>để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được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hướng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dẫn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chuyên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môn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liên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quan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đến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công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bảo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đảm</w:t>
      </w:r>
      <w:proofErr w:type="spellEnd"/>
      <w:r>
        <w:rPr>
          <w:rFonts w:eastAsia="Times New Roman" w:cs="Times New Roman"/>
          <w:sz w:val="24"/>
          <w:szCs w:val="24"/>
        </w:rPr>
        <w:t xml:space="preserve"> an </w:t>
      </w:r>
      <w:proofErr w:type="spellStart"/>
      <w:r>
        <w:rPr>
          <w:rFonts w:eastAsia="Times New Roman" w:cs="Times New Roman"/>
          <w:sz w:val="24"/>
          <w:szCs w:val="24"/>
        </w:rPr>
        <w:t>ninh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tự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gramStart"/>
      <w:r>
        <w:rPr>
          <w:rFonts w:eastAsia="Times New Roman" w:cs="Times New Roman"/>
          <w:sz w:val="24"/>
          <w:szCs w:val="24"/>
        </w:rPr>
        <w:t>an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toàn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giao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thông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phòng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chống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cháy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eastAsia="Times New Roman" w:cs="Times New Roman"/>
          <w:sz w:val="24"/>
          <w:szCs w:val="24"/>
        </w:rPr>
        <w:t>nổ</w:t>
      </w:r>
      <w:proofErr w:type="spellEnd"/>
      <w:r>
        <w:rPr>
          <w:rFonts w:eastAsia="Times New Roman" w:cs="Times New Roman"/>
          <w:sz w:val="24"/>
          <w:szCs w:val="24"/>
        </w:rPr>
        <w:t>,...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và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một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số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điều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kiện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có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liên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quan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theo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định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trong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suốt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thời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gian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tổ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chức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thi</w:t>
      </w:r>
      <w:proofErr w:type="spellEnd"/>
      <w:r>
        <w:rPr>
          <w:rFonts w:eastAsia="Times New Roman" w:cs="Times New Roman"/>
          <w:sz w:val="24"/>
          <w:szCs w:val="24"/>
        </w:rPr>
        <w:t>.</w:t>
      </w:r>
    </w:p>
    <w:p w14:paraId="65E2CD6B" w14:textId="77777777" w:rsidR="00777CBC" w:rsidRDefault="00000000">
      <w:pPr>
        <w:spacing w:after="240" w:line="300" w:lineRule="auto"/>
        <w:ind w:firstLine="567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3. </w:t>
      </w:r>
      <w:proofErr w:type="spellStart"/>
      <w:r>
        <w:rPr>
          <w:rFonts w:eastAsia="Times New Roman" w:cs="Times New Roman"/>
          <w:sz w:val="24"/>
          <w:szCs w:val="24"/>
        </w:rPr>
        <w:t>Quá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trình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tổ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chức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Hội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chim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cảnh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nghị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sở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tuân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thủ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nghiêm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định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về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tiếng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ồn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không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gây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ảnh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hưởng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đến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khu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dân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cư</w:t>
      </w:r>
      <w:proofErr w:type="spellEnd"/>
      <w:r>
        <w:rPr>
          <w:rFonts w:eastAsia="Times New Roman" w:cs="Times New Roman"/>
          <w:sz w:val="24"/>
          <w:szCs w:val="24"/>
        </w:rPr>
        <w:t xml:space="preserve">; </w:t>
      </w:r>
      <w:proofErr w:type="spellStart"/>
      <w:r>
        <w:rPr>
          <w:rFonts w:eastAsia="Times New Roman" w:cs="Times New Roman"/>
          <w:sz w:val="24"/>
          <w:szCs w:val="24"/>
        </w:rPr>
        <w:t>công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phòng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chống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dịch</w:t>
      </w:r>
      <w:proofErr w:type="spellEnd"/>
      <w:r>
        <w:rPr>
          <w:rFonts w:eastAsia="Times New Roman" w:cs="Times New Roman"/>
          <w:sz w:val="24"/>
          <w:szCs w:val="24"/>
        </w:rPr>
        <w:t xml:space="preserve">; </w:t>
      </w:r>
      <w:proofErr w:type="spellStart"/>
      <w:r>
        <w:rPr>
          <w:rFonts w:eastAsia="Times New Roman" w:cs="Times New Roman"/>
          <w:sz w:val="24"/>
          <w:szCs w:val="24"/>
        </w:rPr>
        <w:t>công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bảo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đảm</w:t>
      </w:r>
      <w:proofErr w:type="spellEnd"/>
      <w:r>
        <w:rPr>
          <w:rFonts w:eastAsia="Times New Roman" w:cs="Times New Roman"/>
          <w:sz w:val="24"/>
          <w:szCs w:val="24"/>
        </w:rPr>
        <w:t xml:space="preserve"> an </w:t>
      </w:r>
      <w:proofErr w:type="spellStart"/>
      <w:r>
        <w:rPr>
          <w:rFonts w:eastAsia="Times New Roman" w:cs="Times New Roman"/>
          <w:sz w:val="24"/>
          <w:szCs w:val="24"/>
        </w:rPr>
        <w:t>ninh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tự</w:t>
      </w:r>
      <w:proofErr w:type="spellEnd"/>
      <w:r>
        <w:rPr>
          <w:rFonts w:eastAsia="Times New Roman" w:cs="Times New Roman"/>
          <w:sz w:val="24"/>
          <w:szCs w:val="24"/>
        </w:rPr>
        <w:t xml:space="preserve">, an </w:t>
      </w:r>
      <w:proofErr w:type="spellStart"/>
      <w:r>
        <w:rPr>
          <w:rFonts w:eastAsia="Times New Roman" w:cs="Times New Roman"/>
          <w:sz w:val="24"/>
          <w:szCs w:val="24"/>
        </w:rPr>
        <w:t>toàn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giao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thông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môi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trường</w:t>
      </w:r>
      <w:proofErr w:type="spellEnd"/>
      <w:r>
        <w:rPr>
          <w:rFonts w:eastAsia="Times New Roman" w:cs="Times New Roman"/>
          <w:sz w:val="24"/>
          <w:szCs w:val="24"/>
        </w:rPr>
        <w:t xml:space="preserve">, y </w:t>
      </w:r>
      <w:proofErr w:type="spellStart"/>
      <w:r>
        <w:rPr>
          <w:rFonts w:eastAsia="Times New Roman" w:cs="Times New Roman"/>
          <w:sz w:val="24"/>
          <w:szCs w:val="24"/>
        </w:rPr>
        <w:t>tế</w:t>
      </w:r>
      <w:proofErr w:type="spellEnd"/>
      <w:r>
        <w:rPr>
          <w:rFonts w:eastAsia="Times New Roman" w:cs="Times New Roman"/>
          <w:sz w:val="24"/>
          <w:szCs w:val="24"/>
        </w:rPr>
        <w:t xml:space="preserve">, an </w:t>
      </w:r>
      <w:proofErr w:type="spellStart"/>
      <w:r>
        <w:rPr>
          <w:rFonts w:eastAsia="Times New Roman" w:cs="Times New Roman"/>
          <w:sz w:val="24"/>
          <w:szCs w:val="24"/>
        </w:rPr>
        <w:t>toàn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dịch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bệnh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động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vật</w:t>
      </w:r>
      <w:proofErr w:type="spellEnd"/>
      <w:r>
        <w:rPr>
          <w:rFonts w:eastAsia="Times New Roman" w:cs="Times New Roman"/>
          <w:sz w:val="24"/>
          <w:szCs w:val="24"/>
        </w:rPr>
        <w:t xml:space="preserve"> (</w:t>
      </w:r>
      <w:proofErr w:type="spellStart"/>
      <w:r>
        <w:rPr>
          <w:rFonts w:eastAsia="Times New Roman" w:cs="Times New Roman"/>
          <w:sz w:val="24"/>
          <w:szCs w:val="24"/>
        </w:rPr>
        <w:t>các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thể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chim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tham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gia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dự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đảm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bảo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nguồn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gốc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hợp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); </w:t>
      </w:r>
      <w:proofErr w:type="spellStart"/>
      <w:r>
        <w:rPr>
          <w:rFonts w:eastAsia="Times New Roman" w:cs="Times New Roman"/>
          <w:sz w:val="24"/>
          <w:szCs w:val="24"/>
        </w:rPr>
        <w:t>đảm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bảo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công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phòng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chống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cháy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nổ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nghiêm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cấm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việc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treo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dán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đặt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quảng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cáo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chưa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được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sự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chấp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thuận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của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cơ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quan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nhà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nước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có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thẩm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quyền</w:t>
      </w:r>
      <w:proofErr w:type="spellEnd"/>
      <w:r>
        <w:rPr>
          <w:rFonts w:eastAsia="Times New Roman" w:cs="Times New Roman"/>
          <w:sz w:val="24"/>
          <w:szCs w:val="24"/>
        </w:rPr>
        <w:t xml:space="preserve">,... </w:t>
      </w:r>
      <w:proofErr w:type="spellStart"/>
      <w:r>
        <w:rPr>
          <w:rFonts w:eastAsia="Times New Roman" w:cs="Times New Roman"/>
          <w:sz w:val="24"/>
          <w:szCs w:val="24"/>
        </w:rPr>
        <w:t>và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điều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kiện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theo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quy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định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. </w:t>
      </w:r>
      <w:proofErr w:type="spellStart"/>
      <w:r>
        <w:rPr>
          <w:rFonts w:eastAsia="Times New Roman" w:cs="Times New Roman"/>
          <w:sz w:val="24"/>
          <w:szCs w:val="24"/>
        </w:rPr>
        <w:t>Đồng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thời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chịu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trách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nhiệm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trước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khi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để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xảy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ra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các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sự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việc</w:t>
      </w:r>
      <w:proofErr w:type="spellEnd"/>
      <w:r>
        <w:rPr>
          <w:rFonts w:eastAsia="Times New Roman" w:cs="Times New Roman"/>
          <w:sz w:val="24"/>
          <w:szCs w:val="24"/>
        </w:rPr>
        <w:t xml:space="preserve"> vi </w:t>
      </w:r>
      <w:proofErr w:type="spellStart"/>
      <w:r>
        <w:rPr>
          <w:rFonts w:eastAsia="Times New Roman" w:cs="Times New Roman"/>
          <w:sz w:val="24"/>
          <w:szCs w:val="24"/>
        </w:rPr>
        <w:t>phạm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đã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được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pháp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luật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nghiêm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</w:rPr>
        <w:t>cấm</w:t>
      </w:r>
      <w:proofErr w:type="spellEnd"/>
      <w:r>
        <w:rPr>
          <w:rFonts w:eastAsia="Times New Roman" w:cs="Times New Roman"/>
          <w:sz w:val="24"/>
          <w:szCs w:val="24"/>
        </w:rPr>
        <w:t>./.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082"/>
      </w:tblGrid>
      <w:tr w:rsidR="00777CBC" w14:paraId="3CDAAA5D" w14:textId="77777777">
        <w:trPr>
          <w:jc w:val="center"/>
        </w:trPr>
        <w:tc>
          <w:tcPr>
            <w:tcW w:w="5102" w:type="dxa"/>
          </w:tcPr>
          <w:p w14:paraId="48EF74A9" w14:textId="77777777" w:rsidR="00777CBC" w:rsidRDefault="00000000">
            <w:pPr>
              <w:spacing w:after="4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Nơi</w:t>
            </w:r>
            <w:proofErr w:type="spellEnd"/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nhận</w:t>
            </w:r>
            <w:proofErr w:type="spellEnd"/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eastAsia="Times New Roman" w:cs="Times New Roman"/>
                <w:sz w:val="24"/>
                <w:szCs w:val="24"/>
              </w:rPr>
              <w:t xml:space="preserve">- Như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;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Phòng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QLNT/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Sở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VH&amp;TT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để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báo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cáo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);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- Công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an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phường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để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phối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hợp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);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- Lưu: VT, VHXH.</w:t>
            </w:r>
          </w:p>
        </w:tc>
        <w:tc>
          <w:tcPr>
            <w:tcW w:w="4082" w:type="dxa"/>
          </w:tcPr>
          <w:p w14:paraId="255B5BBA" w14:textId="77777777" w:rsidR="00777CBC" w:rsidRDefault="0000000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TRƯỞNG PHÒNG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</w:rPr>
              <w:br/>
            </w:r>
          </w:p>
        </w:tc>
      </w:tr>
    </w:tbl>
    <w:p w14:paraId="2BC689AD" w14:textId="77777777" w:rsidR="00777CBC" w:rsidRDefault="00777CBC">
      <w:pPr>
        <w:rPr>
          <w:sz w:val="24"/>
          <w:szCs w:val="24"/>
        </w:rPr>
      </w:pPr>
    </w:p>
    <w:sectPr w:rsidR="00777CBC">
      <w:pgSz w:w="11906" w:h="16838"/>
      <w:pgMar w:top="1134" w:right="102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DC51D" w14:textId="77777777" w:rsidR="00AD49F1" w:rsidRDefault="00AD49F1">
      <w:pPr>
        <w:spacing w:line="240" w:lineRule="auto"/>
      </w:pPr>
      <w:r>
        <w:separator/>
      </w:r>
    </w:p>
  </w:endnote>
  <w:endnote w:type="continuationSeparator" w:id="0">
    <w:p w14:paraId="414EDCED" w14:textId="77777777" w:rsidR="00AD49F1" w:rsidRDefault="00AD49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06B1" w14:textId="77777777" w:rsidR="00AD49F1" w:rsidRDefault="00AD49F1">
      <w:pPr>
        <w:spacing w:after="0"/>
      </w:pPr>
      <w:r>
        <w:separator/>
      </w:r>
    </w:p>
  </w:footnote>
  <w:footnote w:type="continuationSeparator" w:id="0">
    <w:p w14:paraId="1B4EAFDC" w14:textId="77777777" w:rsidR="00AD49F1" w:rsidRDefault="00AD49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535195857">
    <w:abstractNumId w:val="5"/>
  </w:num>
  <w:num w:numId="2" w16cid:durableId="1276867714">
    <w:abstractNumId w:val="3"/>
  </w:num>
  <w:num w:numId="3" w16cid:durableId="752630587">
    <w:abstractNumId w:val="2"/>
  </w:num>
  <w:num w:numId="4" w16cid:durableId="9725051">
    <w:abstractNumId w:val="4"/>
  </w:num>
  <w:num w:numId="5" w16cid:durableId="2105685345">
    <w:abstractNumId w:val="1"/>
  </w:num>
  <w:num w:numId="6" w16cid:durableId="86155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D450B"/>
    <w:rsid w:val="00777CBC"/>
    <w:rsid w:val="008817E3"/>
    <w:rsid w:val="00AA1D8D"/>
    <w:rsid w:val="00AD49F1"/>
    <w:rsid w:val="00B47730"/>
    <w:rsid w:val="00CB0664"/>
    <w:rsid w:val="00FC693F"/>
    <w:rsid w:val="4CF2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84129"/>
  <w14:defaultImageDpi w14:val="300"/>
  <w15:docId w15:val="{95CBE77A-B33F-42E3-9AFF-306A671F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/>
    <w:lsdException w:name="Colorful Shading Accent 1" w:uiPriority="71" w:qFormat="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/>
    <w:lsdException w:name="Colorful Shading Accent 5" w:uiPriority="71" w:qFormat="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Chu Nhan</cp:lastModifiedBy>
  <cp:revision>2</cp:revision>
  <cp:lastPrinted>2026-10-23T14:25:00Z</cp:lastPrinted>
  <dcterms:created xsi:type="dcterms:W3CDTF">2026-10-23T14:28:00Z</dcterms:created>
  <dcterms:modified xsi:type="dcterms:W3CDTF">2026-10-23T14:28:00Z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eyJoZGlkIjoiMzFlNjZhZjM0NTVmZTc1MzExZGU5MGQ3ZTkxYjVmYTcifQ==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338A22043FE34CB4BB8EF23D0F7AA055_13</vt:lpwstr>
  </property>
</Properties>
</file>